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4944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Соловьева Алексея Васильевича, </w:t>
      </w:r>
      <w:r>
        <w:rPr>
          <w:rStyle w:val="cat-UserDefinedgrp-31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вшегося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ургутский район, г. Лянтор,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микрорайон-4, дом-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, квартира-</w:t>
      </w:r>
      <w:r>
        <w:rPr>
          <w:rFonts w:ascii="Times New Roman" w:eastAsia="Times New Roman" w:hAnsi="Times New Roman" w:cs="Times New Roman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постановлению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>36.1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Соловьев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>судебная повестка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деле имеется конверт, с отметкой «Истёк срок хранения».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</w:t>
      </w:r>
      <w:r>
        <w:rPr>
          <w:rFonts w:ascii="Times New Roman" w:eastAsia="Times New Roman" w:hAnsi="Times New Roman" w:cs="Times New Roman"/>
          <w:sz w:val="28"/>
          <w:szCs w:val="28"/>
        </w:rPr>
        <w:t>каких-либо ограничений, связанных с таким извещением, оно в зависимости от конкретных 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Соловьева А.В.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Соловьева А.В.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>36.1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Соловьева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Соловьева Алексея Васильевича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3 0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Соловьеву А.В.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04123654001550089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92620131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9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headerReference w:type="default" r:id="rId10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980929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1">
    <w:name w:val="cat-UserDefined grp-31 rplc-11"/>
    <w:basedOn w:val="DefaultParagraphFont"/>
  </w:style>
  <w:style w:type="character" w:customStyle="1" w:styleId="cat-UserDefinedgrp-32rplc-14">
    <w:name w:val="cat-UserDefined grp-32 rplc-14"/>
    <w:basedOn w:val="DefaultParagraphFont"/>
  </w:style>
  <w:style w:type="character" w:customStyle="1" w:styleId="cat-UserDefinedgrp-33rplc-19">
    <w:name w:val="cat-UserDefined grp-33 rplc-19"/>
    <w:basedOn w:val="DefaultParagraphFont"/>
  </w:style>
  <w:style w:type="character" w:customStyle="1" w:styleId="cat-UserDefinedgrp-33rplc-29">
    <w:name w:val="cat-UserDefined grp-33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glossaryDocument" Target="glossary/document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http://msud.garant.ru/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BB375-E92C-4971-A1AA-09A962FF0DF6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